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05-0</w:t>
      </w:r>
      <w:r>
        <w:rPr>
          <w:rFonts w:ascii="Times New Roman" w:eastAsia="Times New Roman" w:hAnsi="Times New Roman" w:cs="Times New Roman"/>
          <w:sz w:val="28"/>
          <w:szCs w:val="28"/>
        </w:rPr>
        <w:t>818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219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14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Гейдарова Самир Салех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9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Гейдаров С.С.о.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 – Югра, Тюменская область,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г.п. Лянтор </w:t>
      </w:r>
      <w:r>
        <w:rPr>
          <w:rStyle w:val="cat-UserDefinedgrp-30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86260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30023199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срок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Гейдаров С.С.о.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смс-извещение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Гейдаров С.С.о.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Гейдаров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Гейдаров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18810586260330023199 от 30.03.2026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Гейдаров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Гейдарова Самир Салех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0,00 /одна тысяча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пятьсот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Гейдаров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08080), ИНН/КПП 8601073664/860101001, ОКТМО 71826000, № счета получателя: 03100643000000018700, кор. сч.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818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818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 , г.п. Лянтор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И.П.Кравцова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58808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9rplc-12">
    <w:name w:val="cat-UserDefined grp-29 rplc-12"/>
    <w:basedOn w:val="DefaultParagraphFont"/>
  </w:style>
  <w:style w:type="character" w:customStyle="1" w:styleId="cat-UserDefinedgrp-30rplc-23">
    <w:name w:val="cat-UserDefined grp-30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84013-B0BF-4E1A-8CE7-B5342DFFF5C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